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A43C4">
      <w:pPr>
        <w:jc w:val="center"/>
        <w:rPr>
          <w:color w:val="auto"/>
        </w:rPr>
      </w:pPr>
      <w:r>
        <w:rPr>
          <w:rFonts w:ascii="微软雅黑" w:hAnsi="微软雅黑" w:eastAsia="微软雅黑"/>
          <w:b/>
          <w:color w:val="auto"/>
          <w:sz w:val="48"/>
        </w:rPr>
        <w:t>库房管理文档</w:t>
      </w:r>
    </w:p>
    <w:p w14:paraId="2CA4E0C9">
      <w:pPr>
        <w:pStyle w:val="3"/>
        <w:rPr>
          <w:color w:val="auto"/>
        </w:rPr>
      </w:pPr>
      <w:r>
        <w:rPr>
          <w:rFonts w:hint="eastAsia" w:ascii="微软雅黑" w:hAnsi="微软雅黑" w:eastAsia="微软雅黑"/>
          <w:color w:val="auto"/>
          <w:lang w:val="en-US" w:eastAsia="zh-CN"/>
        </w:rPr>
        <w:t>1</w:t>
      </w:r>
      <w:r>
        <w:rPr>
          <w:rFonts w:ascii="微软雅黑" w:hAnsi="微软雅黑" w:eastAsia="微软雅黑"/>
          <w:color w:val="auto"/>
        </w:rPr>
        <w:t>. 库房与物料范围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969"/>
      </w:tblGrid>
      <w:tr w14:paraId="4CD2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E8EEF5"/>
            <w:vAlign w:val="center"/>
          </w:tcPr>
          <w:p w14:paraId="52FDFB0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19"/>
              </w:rPr>
              <w:t>类别</w:t>
            </w:r>
          </w:p>
        </w:tc>
        <w:tc>
          <w:tcPr>
            <w:tcW w:w="3969" w:type="dxa"/>
            <w:shd w:val="clear" w:color="auto" w:fill="E8EEF5"/>
            <w:vAlign w:val="center"/>
          </w:tcPr>
          <w:p w14:paraId="24601A1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19"/>
              </w:rPr>
              <w:t>现状内容</w:t>
            </w:r>
          </w:p>
        </w:tc>
      </w:tr>
      <w:tr w14:paraId="25AD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3A36368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物料类别</w:t>
            </w:r>
          </w:p>
        </w:tc>
        <w:tc>
          <w:tcPr>
            <w:tcW w:w="3969" w:type="dxa"/>
            <w:vAlign w:val="center"/>
          </w:tcPr>
          <w:p w14:paraId="520DE22D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01 毛坯、02 自制件、03 采购件、04 原材料、05 耗材、06 设备、07 质检、08 半成品、09 模具</w:t>
            </w:r>
          </w:p>
        </w:tc>
      </w:tr>
      <w:tr w14:paraId="0906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F7D96E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三楼仓库</w:t>
            </w:r>
          </w:p>
        </w:tc>
        <w:tc>
          <w:tcPr>
            <w:tcW w:w="3969" w:type="dxa"/>
            <w:vAlign w:val="center"/>
          </w:tcPr>
          <w:p w14:paraId="5A9BF832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库位号 3-01-01-01 至 3-08-24-03，代表三楼-排号-列号-层号，共 8 排、24 列、3 层，576 个库位</w:t>
            </w:r>
          </w:p>
        </w:tc>
      </w:tr>
      <w:tr w14:paraId="6846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114319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立库仓库</w:t>
            </w:r>
          </w:p>
        </w:tc>
        <w:tc>
          <w:tcPr>
            <w:tcW w:w="3969" w:type="dxa"/>
            <w:vAlign w:val="center"/>
          </w:tcPr>
          <w:p w14:paraId="6A4C9017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库位号 01-01-01 至 08-28-03，代表排号-列号-层号，现流程文档写明总计 896 个库位</w:t>
            </w:r>
          </w:p>
        </w:tc>
      </w:tr>
      <w:tr w14:paraId="6EC5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40D2CDC3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二楼夹层仓库</w:t>
            </w:r>
          </w:p>
        </w:tc>
        <w:tc>
          <w:tcPr>
            <w:tcW w:w="3969" w:type="dxa"/>
            <w:vAlign w:val="center"/>
          </w:tcPr>
          <w:p w14:paraId="43DD57C3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库位号 A1-1 至 O24-10</w:t>
            </w:r>
          </w:p>
        </w:tc>
      </w:tr>
      <w:tr w14:paraId="759C5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344E8E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一楼毛坯库</w:t>
            </w:r>
          </w:p>
        </w:tc>
        <w:tc>
          <w:tcPr>
            <w:tcW w:w="3969" w:type="dxa"/>
            <w:vAlign w:val="center"/>
          </w:tcPr>
          <w:p w14:paraId="5E11A12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现无实际库位号</w:t>
            </w:r>
          </w:p>
        </w:tc>
      </w:tr>
      <w:tr w14:paraId="5439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AF1227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一楼车间生产领用库</w:t>
            </w:r>
          </w:p>
        </w:tc>
        <w:tc>
          <w:tcPr>
            <w:tcW w:w="3969" w:type="dxa"/>
            <w:vAlign w:val="center"/>
          </w:tcPr>
          <w:p w14:paraId="4A0D2C7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与设备同号</w:t>
            </w:r>
          </w:p>
        </w:tc>
      </w:tr>
    </w:tbl>
    <w:p w14:paraId="08A24B23"/>
    <w:p w14:paraId="6B9CA70F">
      <w:pPr>
        <w:pStyle w:val="3"/>
        <w:numPr>
          <w:ilvl w:val="0"/>
          <w:numId w:val="7"/>
        </w:numPr>
        <w:rPr>
          <w:rFonts w:ascii="微软雅黑" w:hAnsi="微软雅黑" w:eastAsia="微软雅黑"/>
          <w:color w:val="auto"/>
        </w:rPr>
      </w:pPr>
      <w:r>
        <w:rPr>
          <w:rFonts w:ascii="微软雅黑" w:hAnsi="微软雅黑" w:eastAsia="微软雅黑"/>
          <w:color w:val="auto"/>
        </w:rPr>
        <w:t>管理目标与总体原则</w:t>
      </w:r>
    </w:p>
    <w:p w14:paraId="7B91F64C">
      <w:r>
        <w:rPr>
          <w:rFonts w:hint="eastAsia"/>
          <w:lang w:val="en-US" w:eastAsia="zh-CN"/>
        </w:rPr>
        <w:t>入库流程:</w:t>
      </w:r>
    </w:p>
    <w:p w14:paraId="2F6FD33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5165" cy="4095750"/>
            <wp:effectExtent l="0" t="0" r="13335" b="0"/>
            <wp:docPr id="7" name="E657119C-6982-421D-8BA7-E74DEB70A7D9-1" descr="C:/Users/Administrator/AppData/Local/Temp/wps.twrFJi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657119C-6982-421D-8BA7-E74DEB70A7D9-1" descr="C:/Users/Administrator/AppData/Local/Temp/wps.twrFJiwp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7C737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出库流程:</w:t>
      </w:r>
      <w:bookmarkStart w:id="0" w:name="_GoBack"/>
      <w:bookmarkEnd w:id="0"/>
    </w:p>
    <w:p w14:paraId="5FF1B0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85795" cy="3620770"/>
            <wp:effectExtent l="0" t="0" r="0" b="0"/>
            <wp:docPr id="8" name="E657119C-6982-421D-8BA7-E74DEB70A7D9-2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657119C-6982-421D-8BA7-E74DEB70A7D9-2" descr="wp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2CC9">
      <w:pPr>
        <w:pStyle w:val="3"/>
        <w:rPr>
          <w:color w:val="auto"/>
        </w:rPr>
      </w:pPr>
      <w:r>
        <w:rPr>
          <w:rFonts w:ascii="微软雅黑" w:hAnsi="微软雅黑" w:eastAsia="微软雅黑"/>
          <w:color w:val="auto"/>
        </w:rPr>
        <w:t>3. 系统功能蓝图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584"/>
        <w:gridCol w:w="3608"/>
        <w:gridCol w:w="2695"/>
      </w:tblGrid>
      <w:tr w14:paraId="4ED9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shd w:val="clear" w:color="auto" w:fill="E8EEF5"/>
            <w:vAlign w:val="center"/>
          </w:tcPr>
          <w:p w14:paraId="5E2F4A0E">
            <w:pPr>
              <w:spacing w:after="0" w:line="240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b/>
                <w:bCs/>
                <w:sz w:val="19"/>
                <w:szCs w:val="19"/>
                <w:lang w:val="en-US" w:eastAsia="zh-CN"/>
              </w:rPr>
              <w:t>组件</w:t>
            </w:r>
          </w:p>
        </w:tc>
        <w:tc>
          <w:tcPr>
            <w:tcW w:w="1984" w:type="dxa"/>
            <w:shd w:val="clear" w:color="auto" w:fill="E8EEF5"/>
            <w:vAlign w:val="center"/>
          </w:tcPr>
          <w:p w14:paraId="601D752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19"/>
              </w:rPr>
              <w:t>现有组件/页面</w:t>
            </w:r>
          </w:p>
        </w:tc>
        <w:tc>
          <w:tcPr>
            <w:tcW w:w="4139" w:type="dxa"/>
            <w:shd w:val="clear" w:color="auto" w:fill="E8EEF5"/>
            <w:vAlign w:val="center"/>
          </w:tcPr>
          <w:p w14:paraId="2175B61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19"/>
              </w:rPr>
              <w:t>主要能力</w:t>
            </w:r>
          </w:p>
        </w:tc>
        <w:tc>
          <w:tcPr>
            <w:tcW w:w="2835" w:type="dxa"/>
            <w:shd w:val="clear" w:color="auto" w:fill="E8EEF5"/>
            <w:vAlign w:val="center"/>
          </w:tcPr>
          <w:p w14:paraId="30C918A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19"/>
              </w:rPr>
              <w:t>关键接口或数据</w:t>
            </w:r>
          </w:p>
        </w:tc>
      </w:tr>
      <w:tr w14:paraId="69D5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3778720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库存查询</w:t>
            </w:r>
          </w:p>
        </w:tc>
        <w:tc>
          <w:tcPr>
            <w:tcW w:w="1984" w:type="dxa"/>
            <w:vAlign w:val="center"/>
          </w:tcPr>
          <w:p w14:paraId="126AB1DD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InventoryQuery</w:t>
            </w:r>
          </w:p>
        </w:tc>
        <w:tc>
          <w:tcPr>
            <w:tcW w:w="4139" w:type="dxa"/>
            <w:vAlign w:val="center"/>
          </w:tcPr>
          <w:p w14:paraId="525E2DB9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按物料编码、名称、图号、库位查询库存；查看库存批次、库位明细、需求量明细、出入库记录；维护最低库存；导出库存。</w:t>
            </w:r>
          </w:p>
        </w:tc>
        <w:tc>
          <w:tcPr>
            <w:tcW w:w="2835" w:type="dxa"/>
            <w:vAlign w:val="center"/>
          </w:tcPr>
          <w:p w14:paraId="304913C2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仓储管理_库存查询_查询；库存查询_物料出入库记录_查询；仓储管理_报缺补货_需求量明细_查询</w:t>
            </w:r>
          </w:p>
        </w:tc>
      </w:tr>
      <w:tr w14:paraId="6AB0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330D58C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物料入库</w:t>
            </w:r>
          </w:p>
        </w:tc>
        <w:tc>
          <w:tcPr>
            <w:tcW w:w="1984" w:type="dxa"/>
            <w:vAlign w:val="center"/>
          </w:tcPr>
          <w:p w14:paraId="01DE11FB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PurchasePartsStorage</w:t>
            </w:r>
          </w:p>
        </w:tc>
        <w:tc>
          <w:tcPr>
            <w:tcW w:w="4139" w:type="dxa"/>
            <w:vAlign w:val="center"/>
          </w:tcPr>
          <w:p w14:paraId="71E25FB0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采购入库、自制件入库、外协到货、退料入库；选择库位、打印入库单/条码。</w:t>
            </w:r>
          </w:p>
        </w:tc>
        <w:tc>
          <w:tcPr>
            <w:tcW w:w="2835" w:type="dxa"/>
            <w:vAlign w:val="center"/>
          </w:tcPr>
          <w:p w14:paraId="1FA1C3B5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仓储管理_采购件入库_循环执行；仓储管理_自制件入库_循环执行；仓储管理_外协到货_查询</w:t>
            </w:r>
          </w:p>
        </w:tc>
      </w:tr>
      <w:tr w14:paraId="5638B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666375F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入库记录与退货</w:t>
            </w:r>
          </w:p>
        </w:tc>
        <w:tc>
          <w:tcPr>
            <w:tcW w:w="1984" w:type="dxa"/>
            <w:vAlign w:val="center"/>
          </w:tcPr>
          <w:p w14:paraId="1E457D98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WarehousingRecord、ReturnRecord</w:t>
            </w:r>
          </w:p>
        </w:tc>
        <w:tc>
          <w:tcPr>
            <w:tcW w:w="4139" w:type="dxa"/>
            <w:vAlign w:val="center"/>
          </w:tcPr>
          <w:p w14:paraId="4258ABA7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查看入库记录、打印入库单、执行退货、查看/打印退货记录。</w:t>
            </w:r>
          </w:p>
        </w:tc>
        <w:tc>
          <w:tcPr>
            <w:tcW w:w="2835" w:type="dxa"/>
            <w:vAlign w:val="center"/>
          </w:tcPr>
          <w:p w14:paraId="47D5E2FA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仓储管理_入库记录_退货入库；仓储管理_入库记录退货_条件查询</w:t>
            </w:r>
          </w:p>
        </w:tc>
      </w:tr>
      <w:tr w14:paraId="70B0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45D1040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物料出库</w:t>
            </w:r>
          </w:p>
        </w:tc>
        <w:tc>
          <w:tcPr>
            <w:tcW w:w="1984" w:type="dxa"/>
            <w:vAlign w:val="center"/>
          </w:tcPr>
          <w:p w14:paraId="1B59C006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MaterialRequisition、OutboundDetails</w:t>
            </w:r>
          </w:p>
        </w:tc>
        <w:tc>
          <w:tcPr>
            <w:tcW w:w="4139" w:type="dxa"/>
            <w:vAlign w:val="center"/>
          </w:tcPr>
          <w:p w14:paraId="259C2EBE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按领料单/明细选择批次和库位出库，支持耗材出库、退回、打印出库单。</w:t>
            </w:r>
          </w:p>
        </w:tc>
        <w:tc>
          <w:tcPr>
            <w:tcW w:w="2835" w:type="dxa"/>
            <w:vAlign w:val="center"/>
          </w:tcPr>
          <w:p w14:paraId="261504DB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仓储管理_物料出库_新；仓储管理_出库；仓储管理_耗材出库</w:t>
            </w:r>
          </w:p>
        </w:tc>
      </w:tr>
      <w:tr w14:paraId="5066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4F45850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出库记录</w:t>
            </w:r>
          </w:p>
        </w:tc>
        <w:tc>
          <w:tcPr>
            <w:tcW w:w="1984" w:type="dxa"/>
            <w:vAlign w:val="center"/>
          </w:tcPr>
          <w:p w14:paraId="70AA56A9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PurchaseOutRecord</w:t>
            </w:r>
          </w:p>
        </w:tc>
        <w:tc>
          <w:tcPr>
            <w:tcW w:w="4139" w:type="dxa"/>
            <w:vAlign w:val="center"/>
          </w:tcPr>
          <w:p w14:paraId="1C9C4BEA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查询出库记录，退料入库，必要时撤回出库。</w:t>
            </w:r>
          </w:p>
        </w:tc>
        <w:tc>
          <w:tcPr>
            <w:tcW w:w="2835" w:type="dxa"/>
            <w:vAlign w:val="center"/>
          </w:tcPr>
          <w:p w14:paraId="7560D73D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仓储管理_出库记录_查询；仓储管理_退料入库_执行</w:t>
            </w:r>
          </w:p>
        </w:tc>
      </w:tr>
      <w:tr w14:paraId="71133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2A9FB76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报缺补货</w:t>
            </w:r>
          </w:p>
        </w:tc>
        <w:tc>
          <w:tcPr>
            <w:tcW w:w="1984" w:type="dxa"/>
            <w:vAlign w:val="center"/>
          </w:tcPr>
          <w:p w14:paraId="4214137C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Replenishment、ReplenishmentQuery、NewReplenishmentQuery</w:t>
            </w:r>
          </w:p>
        </w:tc>
        <w:tc>
          <w:tcPr>
            <w:tcW w:w="4139" w:type="dxa"/>
            <w:vAlign w:val="center"/>
          </w:tcPr>
          <w:p w14:paraId="1BCECB6D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按库存、需求、安全库存发起补货；外购件/自制件补货单；查询补货状态；支持撤销/打回。</w:t>
            </w:r>
          </w:p>
        </w:tc>
        <w:tc>
          <w:tcPr>
            <w:tcW w:w="2835" w:type="dxa"/>
            <w:vAlign w:val="center"/>
          </w:tcPr>
          <w:p w14:paraId="2D574F95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报缺补货_提交；仓储管理_补货信息_查询；仓储管理_补货件查询</w:t>
            </w:r>
          </w:p>
        </w:tc>
      </w:tr>
      <w:tr w14:paraId="2ED11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242AF68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外协调拨</w:t>
            </w:r>
          </w:p>
        </w:tc>
        <w:tc>
          <w:tcPr>
            <w:tcW w:w="1984" w:type="dxa"/>
            <w:vAlign w:val="center"/>
          </w:tcPr>
          <w:p w14:paraId="5219D274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OutsourcingAllocation、TransferQuery</w:t>
            </w:r>
          </w:p>
        </w:tc>
        <w:tc>
          <w:tcPr>
            <w:tcW w:w="4139" w:type="dxa"/>
            <w:vAlign w:val="center"/>
          </w:tcPr>
          <w:p w14:paraId="5D78D4D6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建立外协调拨单，选择需外协零件，提交调拨，查询调拨单/明细/到货。</w:t>
            </w:r>
          </w:p>
        </w:tc>
        <w:tc>
          <w:tcPr>
            <w:tcW w:w="2835" w:type="dxa"/>
            <w:vAlign w:val="center"/>
          </w:tcPr>
          <w:p w14:paraId="7CEB9CA8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仓储管理_外协调拨_增加；仓储管理_外协调拨_提交新；仓储管理_外协调拨单明细_查询</w:t>
            </w:r>
          </w:p>
        </w:tc>
      </w:tr>
      <w:tr w14:paraId="1080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2539805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库存盘点</w:t>
            </w:r>
          </w:p>
        </w:tc>
        <w:tc>
          <w:tcPr>
            <w:tcW w:w="1984" w:type="dxa"/>
            <w:vAlign w:val="center"/>
          </w:tcPr>
          <w:p w14:paraId="0BF7BCA5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InventoryCheck、InventoryRecord</w:t>
            </w:r>
          </w:p>
        </w:tc>
        <w:tc>
          <w:tcPr>
            <w:tcW w:w="4139" w:type="dxa"/>
            <w:vAlign w:val="center"/>
          </w:tcPr>
          <w:p w14:paraId="4D21B99F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查询盘点库存；新增物料/通用件存货；编辑库存和库位；导入盘点预校验/批量提交；库存调拨；打印条码；查询盘点记录。</w:t>
            </w:r>
          </w:p>
        </w:tc>
        <w:tc>
          <w:tcPr>
            <w:tcW w:w="2835" w:type="dxa"/>
            <w:vAlign w:val="center"/>
          </w:tcPr>
          <w:p w14:paraId="70A7FA41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仓储管理_库存盘点_查询；仓储管理_库存盘点_导入盘点_预校验；仓储管理_库存盘点_库存调拨</w:t>
            </w:r>
          </w:p>
        </w:tc>
      </w:tr>
      <w:tr w14:paraId="14C44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292F0FA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库位维护</w:t>
            </w:r>
          </w:p>
        </w:tc>
        <w:tc>
          <w:tcPr>
            <w:tcW w:w="1984" w:type="dxa"/>
            <w:vAlign w:val="center"/>
          </w:tcPr>
          <w:p w14:paraId="4FF9EB94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LocationManagement、MaterialLocation</w:t>
            </w:r>
          </w:p>
        </w:tc>
        <w:tc>
          <w:tcPr>
            <w:tcW w:w="4139" w:type="dxa"/>
            <w:vAlign w:val="center"/>
          </w:tcPr>
          <w:p w14:paraId="70A5D8F7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新增/编辑/打印库位；维护或批量导入物料建议库位；查询物料库位清单。</w:t>
            </w:r>
          </w:p>
        </w:tc>
        <w:tc>
          <w:tcPr>
            <w:tcW w:w="2835" w:type="dxa"/>
            <w:vAlign w:val="center"/>
          </w:tcPr>
          <w:p w14:paraId="20ADDE7C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仓储管理_库位_查询；仓储管理_库位_增加数据；仓储管理_物料库位_导入修改库位_预校验</w:t>
            </w:r>
          </w:p>
        </w:tc>
      </w:tr>
      <w:tr w14:paraId="6720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051FB1D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可视化与汇总</w:t>
            </w:r>
          </w:p>
        </w:tc>
        <w:tc>
          <w:tcPr>
            <w:tcW w:w="1984" w:type="dxa"/>
            <w:vAlign w:val="center"/>
          </w:tcPr>
          <w:p w14:paraId="0F06E355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WarehouseVisualization、ThirdFloorWarehouse、WarehouseSummary</w:t>
            </w:r>
          </w:p>
        </w:tc>
        <w:tc>
          <w:tcPr>
            <w:tcW w:w="4139" w:type="dxa"/>
            <w:vAlign w:val="center"/>
          </w:tcPr>
          <w:p w14:paraId="2E791F9B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立库、三楼仓库库位矩阵；状态图例；库位物料明细；仓储任务汇总。</w:t>
            </w:r>
          </w:p>
        </w:tc>
        <w:tc>
          <w:tcPr>
            <w:tcW w:w="2835" w:type="dxa"/>
            <w:vAlign w:val="center"/>
          </w:tcPr>
          <w:p w14:paraId="1C358433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GetPositionView；仓储管理_三楼仓库库位_查询数据；仓储管理_三楼仓库库位物料_查询数据</w:t>
            </w:r>
          </w:p>
        </w:tc>
      </w:tr>
      <w:tr w14:paraId="3374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 w14:paraId="10B587C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 w:val="0"/>
                <w:sz w:val="19"/>
              </w:rPr>
              <w:t>模具与外协厂家</w:t>
            </w:r>
          </w:p>
        </w:tc>
        <w:tc>
          <w:tcPr>
            <w:tcW w:w="1984" w:type="dxa"/>
            <w:vAlign w:val="center"/>
          </w:tcPr>
          <w:p w14:paraId="14C01C98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MoldManagement、OutFactoryMaintenance</w:t>
            </w:r>
          </w:p>
        </w:tc>
        <w:tc>
          <w:tcPr>
            <w:tcW w:w="4139" w:type="dxa"/>
            <w:vAlign w:val="center"/>
          </w:tcPr>
          <w:p w14:paraId="7CEF53EF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模具定制/维修/外协记录及图片；外协厂家资料维护。</w:t>
            </w:r>
          </w:p>
        </w:tc>
        <w:tc>
          <w:tcPr>
            <w:tcW w:w="2835" w:type="dxa"/>
            <w:vAlign w:val="center"/>
          </w:tcPr>
          <w:p w14:paraId="6531F78E">
            <w:pPr>
              <w:spacing w:after="0" w:line="240" w:lineRule="auto"/>
              <w:jc w:val="left"/>
            </w:pPr>
            <w:r>
              <w:rPr>
                <w:rFonts w:ascii="微软雅黑" w:hAnsi="微软雅黑" w:eastAsia="微软雅黑"/>
                <w:b w:val="0"/>
                <w:sz w:val="19"/>
              </w:rPr>
              <w:t>仓储管理_模具记录_查询；技术中心_技术确认_外协厂家_查询数据</w:t>
            </w:r>
          </w:p>
        </w:tc>
      </w:tr>
    </w:tbl>
    <w:p w14:paraId="750F8745"/>
    <w:p w14:paraId="55AC64D4">
      <w:pPr>
        <w:pStyle w:val="3"/>
        <w:rPr>
          <w:color w:val="auto"/>
        </w:rPr>
      </w:pPr>
      <w:r>
        <w:rPr>
          <w:rFonts w:ascii="微软雅黑" w:hAnsi="微软雅黑" w:eastAsia="微软雅黑"/>
          <w:color w:val="auto"/>
        </w:rPr>
        <w:t>4. 核心数据口径</w:t>
      </w:r>
    </w:p>
    <w:p w14:paraId="4B96E50B">
      <w:pPr>
        <w:pStyle w:val="16"/>
        <w:spacing w:after="60"/>
      </w:pPr>
      <w:r>
        <w:rPr>
          <w:rFonts w:ascii="微软雅黑" w:hAnsi="微软雅黑" w:eastAsia="微软雅黑"/>
          <w:sz w:val="21"/>
        </w:rPr>
        <w:t>库存数：库存查询主表应显示物料总库存，不应被单一库位库存覆盖。</w:t>
      </w:r>
    </w:p>
    <w:p w14:paraId="45A14D47">
      <w:pPr>
        <w:pStyle w:val="16"/>
        <w:spacing w:after="60"/>
      </w:pPr>
      <w:r>
        <w:rPr>
          <w:rFonts w:ascii="微软雅黑" w:hAnsi="微软雅黑" w:eastAsia="微软雅黑"/>
          <w:sz w:val="21"/>
        </w:rPr>
        <w:t>库位库存：以 库存管理_物料与货位对照表 或半成品对应货位表中的货位存量为准。</w:t>
      </w:r>
    </w:p>
    <w:p w14:paraId="7C6B226F">
      <w:pPr>
        <w:pStyle w:val="16"/>
        <w:spacing w:after="60"/>
      </w:pPr>
      <w:r>
        <w:rPr>
          <w:rFonts w:ascii="微软雅黑" w:hAnsi="微软雅黑" w:eastAsia="微软雅黑"/>
          <w:sz w:val="21"/>
        </w:rPr>
        <w:t>主库位展示：库存查询主表可显示库存数最多的库位作为优先定位库位，点击后必须能查看全部有库存库位明细。</w:t>
      </w:r>
    </w:p>
    <w:p w14:paraId="5A1DD72C">
      <w:pPr>
        <w:pStyle w:val="16"/>
        <w:spacing w:after="60"/>
      </w:pPr>
      <w:r>
        <w:rPr>
          <w:rFonts w:ascii="微软雅黑" w:hAnsi="微软雅黑" w:eastAsia="微软雅黑"/>
          <w:sz w:val="21"/>
        </w:rPr>
        <w:t>需求量：库存查询的需求数来源于未完成订单、领料单明细、临时领料等需求明细；已完成、待发货且部件全完成、历史挂起订单应清理或排除，防止虚增需求。</w:t>
      </w:r>
    </w:p>
    <w:p w14:paraId="6920862E">
      <w:pPr>
        <w:pStyle w:val="16"/>
        <w:spacing w:after="60"/>
      </w:pPr>
      <w:r>
        <w:rPr>
          <w:rFonts w:ascii="微软雅黑" w:hAnsi="微软雅黑" w:eastAsia="微软雅黑"/>
          <w:sz w:val="21"/>
        </w:rPr>
        <w:t>可用库存：建议口径为库存总数 - 有效需求量 - 已锁定/预占数量；当前项目中页面已有库存、需求量、可用库存、加工中、采购中、待入库等列，应保持口径一致。</w:t>
      </w:r>
    </w:p>
    <w:p w14:paraId="0E01D005">
      <w:pPr>
        <w:pStyle w:val="16"/>
        <w:spacing w:after="60"/>
      </w:pPr>
      <w:r>
        <w:rPr>
          <w:rFonts w:ascii="微软雅黑" w:hAnsi="微软雅黑" w:eastAsia="微软雅黑"/>
          <w:sz w:val="21"/>
        </w:rPr>
        <w:t>批次：采购入库、自制件入库、盘点调拨都应尽量保留批次编号；盘点调拨遇无批次记录时，项目 SQL 已采用日期 + PD + 原库存记录流水号生成盘点批次。</w:t>
      </w:r>
    </w:p>
    <w:p w14:paraId="72FC405C">
      <w:pPr>
        <w:pStyle w:val="3"/>
        <w:rPr>
          <w:color w:val="auto"/>
        </w:rPr>
      </w:pPr>
      <w:r>
        <w:rPr>
          <w:rFonts w:ascii="微软雅黑" w:hAnsi="微软雅黑" w:eastAsia="微软雅黑"/>
          <w:color w:val="auto"/>
        </w:rPr>
        <w:t>5. 业务流程与控制要求</w:t>
      </w:r>
    </w:p>
    <w:p w14:paraId="2832097F">
      <w:pPr>
        <w:jc w:val="center"/>
      </w:pPr>
      <w:r>
        <w:drawing>
          <wp:inline distT="0" distB="0" distL="114300" distR="114300">
            <wp:extent cx="5394960" cy="5551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rcRect b="546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E28C"/>
    <w:p w14:paraId="36FC249B">
      <w:pPr>
        <w:jc w:val="center"/>
      </w:pPr>
      <w:r>
        <w:drawing>
          <wp:inline distT="0" distB="0" distL="114300" distR="114300">
            <wp:extent cx="5394960" cy="5545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rcRect b="555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585D2"/>
    <w:p w14:paraId="042BEFC5">
      <w:pPr>
        <w:jc w:val="center"/>
      </w:pPr>
      <w:r>
        <w:drawing>
          <wp:inline distT="0" distB="0" distL="114300" distR="114300">
            <wp:extent cx="5394960" cy="55956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rcRect b="470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5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1F6B"/>
    <w:p w14:paraId="39D75D6B">
      <w:pPr>
        <w:jc w:val="center"/>
      </w:pPr>
      <w:r>
        <w:drawing>
          <wp:inline distT="0" distB="0" distL="114300" distR="114300">
            <wp:extent cx="5394960" cy="55454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rcRect b="555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477D"/>
    <w:p w14:paraId="234C421E">
      <w:pPr>
        <w:jc w:val="center"/>
      </w:pPr>
      <w:r>
        <w:drawing>
          <wp:inline distT="0" distB="0" distL="114300" distR="114300">
            <wp:extent cx="5394960" cy="55238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rcRect b="5926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ADC5"/>
    <w:p w14:paraId="5721B6F3">
      <w:pPr>
        <w:jc w:val="center"/>
      </w:pPr>
      <w:r>
        <w:drawing>
          <wp:inline distT="0" distB="0" distL="114300" distR="114300">
            <wp:extent cx="5394960" cy="55740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rcRect b="507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18022"/>
    <w:p w14:paraId="0F969FE7">
      <w:pPr>
        <w:pStyle w:val="3"/>
        <w:rPr>
          <w:color w:val="auto"/>
        </w:rPr>
      </w:pPr>
      <w:r>
        <w:rPr>
          <w:rFonts w:ascii="微软雅黑" w:hAnsi="微软雅黑" w:eastAsia="微软雅黑"/>
          <w:color w:val="auto"/>
        </w:rPr>
        <w:t>6. 各流程详细规则</w:t>
      </w:r>
    </w:p>
    <w:p w14:paraId="2D6E0FEA">
      <w:pPr>
        <w:pStyle w:val="4"/>
      </w:pPr>
      <w:r>
        <w:rPr>
          <w:rFonts w:ascii="微软雅黑" w:hAnsi="微软雅黑" w:eastAsia="微软雅黑"/>
          <w:color w:val="auto"/>
        </w:rPr>
        <w:t>6.1 入库管理</w:t>
      </w:r>
    </w:p>
    <w:p w14:paraId="528FB194">
      <w:pPr>
        <w:pStyle w:val="16"/>
        <w:spacing w:after="60"/>
      </w:pPr>
      <w:r>
        <w:rPr>
          <w:rFonts w:ascii="微软雅黑" w:hAnsi="微软雅黑" w:eastAsia="微软雅黑"/>
          <w:sz w:val="21"/>
        </w:rPr>
        <w:t>采购入库、自制件入库、外协到货应统一要求选择库位；未选择库位不允许提交。</w:t>
      </w:r>
    </w:p>
    <w:p w14:paraId="234DE770">
      <w:pPr>
        <w:pStyle w:val="16"/>
        <w:spacing w:after="60"/>
      </w:pPr>
      <w:r>
        <w:rPr>
          <w:rFonts w:ascii="微软雅黑" w:hAnsi="微软雅黑" w:eastAsia="微软雅黑"/>
          <w:sz w:val="21"/>
        </w:rPr>
        <w:t>同一物料已有真实库存库位时，入库页面优先展示已有库存库位及库存数量；无库存库位时展示全库位或建议库位。</w:t>
      </w:r>
    </w:p>
    <w:p w14:paraId="12712D74">
      <w:pPr>
        <w:pStyle w:val="16"/>
        <w:spacing w:after="60"/>
      </w:pPr>
      <w:r>
        <w:rPr>
          <w:rFonts w:ascii="微软雅黑" w:hAnsi="微软雅黑" w:eastAsia="微软雅黑"/>
          <w:sz w:val="21"/>
        </w:rPr>
        <w:t>入库成功必须同步写入入库记录、库存累计表、物料与货位对照表，并保留批次、供应商、合同或订单来源。</w:t>
      </w:r>
    </w:p>
    <w:p w14:paraId="7F29D5A6">
      <w:pPr>
        <w:pStyle w:val="16"/>
        <w:spacing w:after="60"/>
      </w:pPr>
      <w:r>
        <w:rPr>
          <w:rFonts w:ascii="微软雅黑" w:hAnsi="微软雅黑" w:eastAsia="微软雅黑"/>
          <w:sz w:val="21"/>
        </w:rPr>
        <w:t>打印入库单、条码时应以本次入库记录为来源，不能用主档信息替代实际入库信息。</w:t>
      </w:r>
    </w:p>
    <w:p w14:paraId="6FCF8E1E">
      <w:pPr>
        <w:pStyle w:val="4"/>
        <w:rPr>
          <w:color w:val="auto"/>
        </w:rPr>
      </w:pPr>
      <w:r>
        <w:rPr>
          <w:rFonts w:ascii="微软雅黑" w:hAnsi="微软雅黑" w:eastAsia="微软雅黑"/>
          <w:color w:val="auto"/>
        </w:rPr>
        <w:t>6.2 出库与退料</w:t>
      </w:r>
    </w:p>
    <w:p w14:paraId="262D6866">
      <w:pPr>
        <w:pStyle w:val="16"/>
        <w:spacing w:after="60"/>
      </w:pPr>
      <w:r>
        <w:rPr>
          <w:rFonts w:ascii="微软雅黑" w:hAnsi="微软雅黑" w:eastAsia="微软雅黑"/>
          <w:sz w:val="21"/>
        </w:rPr>
        <w:t>出库以领料单明细为依据，需明确领料单号、订单号、物料、申请数、已领数、本次领用、批次和库位。</w:t>
      </w:r>
    </w:p>
    <w:p w14:paraId="37327B8E">
      <w:pPr>
        <w:pStyle w:val="16"/>
        <w:spacing w:after="60"/>
      </w:pPr>
      <w:r>
        <w:rPr>
          <w:rFonts w:ascii="微软雅黑" w:hAnsi="微软雅黑" w:eastAsia="微软雅黑"/>
          <w:sz w:val="21"/>
        </w:rPr>
        <w:t>出库扣减必须定位到具体批次/库位库存，扣减后生成出库记录。</w:t>
      </w:r>
    </w:p>
    <w:p w14:paraId="5CF5C5A8">
      <w:pPr>
        <w:pStyle w:val="16"/>
        <w:spacing w:after="60"/>
      </w:pPr>
      <w:r>
        <w:rPr>
          <w:rFonts w:ascii="微软雅黑" w:hAnsi="微软雅黑" w:eastAsia="微软雅黑"/>
          <w:sz w:val="21"/>
        </w:rPr>
        <w:t>退料入库应关联原出库记录，优先回到原出库库位或由仓库确认退回库位，避免退料造成库存漂移。</w:t>
      </w:r>
    </w:p>
    <w:p w14:paraId="143D8D76">
      <w:pPr>
        <w:pStyle w:val="16"/>
        <w:spacing w:after="60"/>
      </w:pPr>
      <w:r>
        <w:rPr>
          <w:rFonts w:ascii="微软雅黑" w:hAnsi="微软雅黑" w:eastAsia="微软雅黑"/>
          <w:sz w:val="21"/>
        </w:rPr>
        <w:t>出库撤回或退料入库属于库存增加类动作，应与出库记录回写放在事务中处理。</w:t>
      </w:r>
    </w:p>
    <w:p w14:paraId="033C0691">
      <w:pPr>
        <w:pStyle w:val="4"/>
        <w:rPr>
          <w:color w:val="auto"/>
        </w:rPr>
      </w:pPr>
      <w:r>
        <w:rPr>
          <w:rFonts w:ascii="微软雅黑" w:hAnsi="微软雅黑" w:eastAsia="微软雅黑"/>
          <w:color w:val="auto"/>
        </w:rPr>
        <w:t>6.3 退货管理</w:t>
      </w:r>
    </w:p>
    <w:p w14:paraId="740D1D57">
      <w:pPr>
        <w:pStyle w:val="16"/>
        <w:spacing w:after="60"/>
      </w:pPr>
      <w:r>
        <w:rPr>
          <w:rFonts w:ascii="微软雅黑" w:hAnsi="微软雅黑" w:eastAsia="微软雅黑"/>
          <w:sz w:val="21"/>
        </w:rPr>
        <w:t>退货必须从入库记录发起，参数必须包含入库记录流水号。</w:t>
      </w:r>
    </w:p>
    <w:p w14:paraId="75D85B89">
      <w:pPr>
        <w:pStyle w:val="16"/>
        <w:spacing w:after="60"/>
      </w:pPr>
      <w:r>
        <w:rPr>
          <w:rFonts w:ascii="微软雅黑" w:hAnsi="微软雅黑" w:eastAsia="微软雅黑"/>
          <w:sz w:val="21"/>
        </w:rPr>
        <w:t>后端通过入库记录流水号反查原货位流水号，禁止只按物料、合同、批次、时间推断库位。</w:t>
      </w:r>
    </w:p>
    <w:p w14:paraId="516F8CDA">
      <w:pPr>
        <w:pStyle w:val="16"/>
        <w:spacing w:after="60"/>
      </w:pPr>
      <w:r>
        <w:rPr>
          <w:rFonts w:ascii="微软雅黑" w:hAnsi="微软雅黑" w:eastAsia="微软雅黑"/>
          <w:sz w:val="21"/>
        </w:rPr>
        <w:t>对应库位库存不足或找不到时，退货必须失败并回滚。</w:t>
      </w:r>
    </w:p>
    <w:p w14:paraId="4DD480E2">
      <w:pPr>
        <w:pStyle w:val="16"/>
        <w:spacing w:after="60"/>
      </w:pPr>
      <w:r>
        <w:rPr>
          <w:rFonts w:ascii="微软雅黑" w:hAnsi="微软雅黑" w:eastAsia="微软雅黑"/>
          <w:sz w:val="21"/>
        </w:rPr>
        <w:t>采购件、耗材、自制件退货均应同步扣减库存盘点中的对应库位库存。</w:t>
      </w:r>
    </w:p>
    <w:p w14:paraId="48DC822B">
      <w:pPr>
        <w:pStyle w:val="4"/>
        <w:rPr>
          <w:color w:val="auto"/>
        </w:rPr>
      </w:pPr>
      <w:r>
        <w:rPr>
          <w:rFonts w:ascii="微软雅黑" w:hAnsi="微软雅黑" w:eastAsia="微软雅黑"/>
          <w:color w:val="auto"/>
        </w:rPr>
        <w:t>6.4 库存盘点</w:t>
      </w:r>
    </w:p>
    <w:p w14:paraId="17E386F8">
      <w:pPr>
        <w:pStyle w:val="16"/>
        <w:spacing w:after="60"/>
      </w:pPr>
      <w:r>
        <w:rPr>
          <w:rFonts w:ascii="微软雅黑" w:hAnsi="微软雅黑" w:eastAsia="微软雅黑"/>
          <w:sz w:val="21"/>
        </w:rPr>
        <w:t>盘点前确定范围：全库、库房、库位区间、物料类别、重点物料或异常库存。</w:t>
      </w:r>
    </w:p>
    <w:p w14:paraId="259C7431">
      <w:pPr>
        <w:pStyle w:val="16"/>
        <w:spacing w:after="60"/>
      </w:pPr>
      <w:r>
        <w:rPr>
          <w:rFonts w:ascii="微软雅黑" w:hAnsi="微软雅黑" w:eastAsia="微软雅黑"/>
          <w:sz w:val="21"/>
        </w:rPr>
        <w:t>盘点期间采用动态冻结：不完全禁止业务出入库，但必须记录盘点期间库存变化，用于差异回算。</w:t>
      </w:r>
    </w:p>
    <w:p w14:paraId="50799946">
      <w:pPr>
        <w:pStyle w:val="16"/>
        <w:spacing w:after="60"/>
      </w:pPr>
      <w:r>
        <w:rPr>
          <w:rFonts w:ascii="微软雅黑" w:hAnsi="微软雅黑" w:eastAsia="微软雅黑"/>
          <w:sz w:val="21"/>
        </w:rPr>
        <w:t>导入盘点前必须预校验：物料编码、库位、数量、批次、重复行、未知库位、负数等。</w:t>
      </w:r>
    </w:p>
    <w:p w14:paraId="047A9CBE">
      <w:pPr>
        <w:pStyle w:val="16"/>
        <w:spacing w:after="60"/>
      </w:pPr>
      <w:r>
        <w:rPr>
          <w:rFonts w:ascii="微软雅黑" w:hAnsi="微软雅黑" w:eastAsia="微软雅黑"/>
          <w:sz w:val="21"/>
        </w:rPr>
        <w:t>盘点提交后系统生成差异：账面库存、盘点库存、差异数、差异原因、处理人、处理时间。</w:t>
      </w:r>
    </w:p>
    <w:p w14:paraId="06A81E63">
      <w:pPr>
        <w:pStyle w:val="16"/>
        <w:spacing w:after="60"/>
      </w:pPr>
      <w:r>
        <w:rPr>
          <w:rFonts w:ascii="微软雅黑" w:hAnsi="微软雅黑" w:eastAsia="微软雅黑"/>
          <w:sz w:val="21"/>
        </w:rPr>
        <w:t>盘点调整应写入盘点记录，不允许无记录直接改库存。</w:t>
      </w:r>
    </w:p>
    <w:p w14:paraId="31E43B01">
      <w:pPr>
        <w:pStyle w:val="4"/>
        <w:rPr>
          <w:color w:val="auto"/>
        </w:rPr>
      </w:pPr>
      <w:r>
        <w:rPr>
          <w:rFonts w:ascii="微软雅黑" w:hAnsi="微软雅黑" w:eastAsia="微软雅黑"/>
          <w:color w:val="auto"/>
        </w:rPr>
        <w:t>6.5 库存调拨</w:t>
      </w:r>
    </w:p>
    <w:p w14:paraId="6175E7CB">
      <w:pPr>
        <w:pStyle w:val="16"/>
        <w:spacing w:after="60"/>
      </w:pPr>
      <w:r>
        <w:rPr>
          <w:rFonts w:ascii="微软雅黑" w:hAnsi="微软雅黑" w:eastAsia="微软雅黑"/>
          <w:sz w:val="21"/>
        </w:rPr>
        <w:t>盘点调拨适用于库位库存纠偏和同物料拆分库位，不等同于外协调拨单。</w:t>
      </w:r>
    </w:p>
    <w:p w14:paraId="3A8648DD">
      <w:pPr>
        <w:pStyle w:val="16"/>
        <w:spacing w:after="60"/>
      </w:pPr>
      <w:r>
        <w:rPr>
          <w:rFonts w:ascii="微软雅黑" w:hAnsi="微软雅黑" w:eastAsia="微软雅黑"/>
          <w:sz w:val="21"/>
        </w:rPr>
        <w:t>调拨数量必须满足 0 &lt; 调拨数量 &lt;= 原库位库存。</w:t>
      </w:r>
    </w:p>
    <w:p w14:paraId="68A8694A">
      <w:pPr>
        <w:pStyle w:val="16"/>
        <w:spacing w:after="60"/>
      </w:pPr>
      <w:r>
        <w:rPr>
          <w:rFonts w:ascii="微软雅黑" w:hAnsi="微软雅黑" w:eastAsia="微软雅黑"/>
          <w:sz w:val="21"/>
        </w:rPr>
        <w:t>目标库位不能为空，且不能等于原库位。</w:t>
      </w:r>
    </w:p>
    <w:p w14:paraId="07E9DE7B">
      <w:pPr>
        <w:pStyle w:val="16"/>
        <w:spacing w:after="60"/>
      </w:pPr>
      <w:r>
        <w:rPr>
          <w:rFonts w:ascii="微软雅黑" w:hAnsi="微软雅黑" w:eastAsia="微软雅黑"/>
          <w:sz w:val="21"/>
        </w:rPr>
        <w:t>后端接口 仓储管理_库存盘点_库存调拨 已按事务处理原库位扣减、目标库位增加、累计库存回写和调拨记录。</w:t>
      </w:r>
    </w:p>
    <w:p w14:paraId="46E48538">
      <w:pPr>
        <w:pStyle w:val="16"/>
        <w:spacing w:after="60"/>
      </w:pPr>
      <w:r>
        <w:rPr>
          <w:rFonts w:ascii="微软雅黑" w:hAnsi="微软雅黑" w:eastAsia="微软雅黑"/>
          <w:sz w:val="21"/>
        </w:rPr>
        <w:t>原库位调拨后为 0 时建议保留记录，查询层可决定是否隐藏 0 库存。</w:t>
      </w:r>
    </w:p>
    <w:p w14:paraId="780F3828">
      <w:pPr>
        <w:pStyle w:val="4"/>
        <w:rPr>
          <w:color w:val="auto"/>
        </w:rPr>
      </w:pPr>
      <w:r>
        <w:rPr>
          <w:rFonts w:ascii="微软雅黑" w:hAnsi="微软雅黑" w:eastAsia="微软雅黑"/>
          <w:color w:val="auto"/>
        </w:rPr>
        <w:t>6.6 报缺补货</w:t>
      </w:r>
    </w:p>
    <w:p w14:paraId="05E7EDC4">
      <w:pPr>
        <w:pStyle w:val="16"/>
        <w:spacing w:after="60"/>
      </w:pPr>
      <w:r>
        <w:rPr>
          <w:rFonts w:ascii="微软雅黑" w:hAnsi="微软雅黑" w:eastAsia="微软雅黑"/>
          <w:sz w:val="21"/>
        </w:rPr>
        <w:t>补货来源应基于可用库存、安全库存、最低库存、订单需求、毛坯需求和人工报缺。</w:t>
      </w:r>
    </w:p>
    <w:p w14:paraId="7B6A8408">
      <w:pPr>
        <w:pStyle w:val="16"/>
        <w:spacing w:after="60"/>
      </w:pPr>
      <w:r>
        <w:rPr>
          <w:rFonts w:ascii="微软雅黑" w:hAnsi="微软雅黑" w:eastAsia="微软雅黑"/>
          <w:sz w:val="21"/>
        </w:rPr>
        <w:t>补货单分外购件补货单、自制件补货单，按物料来源进入采购或生产处理。</w:t>
      </w:r>
    </w:p>
    <w:p w14:paraId="46DC9AAE">
      <w:pPr>
        <w:pStyle w:val="16"/>
        <w:spacing w:after="60"/>
      </w:pPr>
      <w:r>
        <w:rPr>
          <w:rFonts w:ascii="微软雅黑" w:hAnsi="微软雅黑" w:eastAsia="微软雅黑"/>
          <w:sz w:val="21"/>
        </w:rPr>
        <w:t>补货件查询应支持撤销，补货查询应跟踪补货明细、补货人、期限、状态和完成数量。</w:t>
      </w:r>
    </w:p>
    <w:p w14:paraId="5180C896">
      <w:pPr>
        <w:pStyle w:val="16"/>
        <w:spacing w:after="60"/>
      </w:pPr>
      <w:r>
        <w:rPr>
          <w:rFonts w:ascii="微软雅黑" w:hAnsi="微软雅黑" w:eastAsia="微软雅黑"/>
          <w:sz w:val="21"/>
        </w:rPr>
        <w:t>补货完成后通过入库关闭缺口，库存查询中的补货中、待入库、采购中等状态应及时回写。</w:t>
      </w:r>
    </w:p>
    <w:p w14:paraId="70C077F6">
      <w:pPr>
        <w:pStyle w:val="4"/>
        <w:rPr>
          <w:color w:val="auto"/>
        </w:rPr>
      </w:pPr>
      <w:r>
        <w:rPr>
          <w:rFonts w:ascii="微软雅黑" w:hAnsi="微软雅黑" w:eastAsia="微软雅黑"/>
          <w:color w:val="auto"/>
        </w:rPr>
        <w:t>6.7 外协调拨</w:t>
      </w:r>
    </w:p>
    <w:p w14:paraId="5BA78192">
      <w:pPr>
        <w:pStyle w:val="16"/>
        <w:spacing w:after="60"/>
      </w:pPr>
      <w:r>
        <w:rPr>
          <w:rFonts w:ascii="微软雅黑" w:hAnsi="微软雅黑" w:eastAsia="微软雅黑"/>
          <w:sz w:val="21"/>
        </w:rPr>
        <w:t>外协调拨用于发起需外厂加工的订单或零件，流程上属于带单据的外部加工流转。</w:t>
      </w:r>
    </w:p>
    <w:p w14:paraId="7BF54123">
      <w:pPr>
        <w:pStyle w:val="16"/>
        <w:spacing w:after="60"/>
      </w:pPr>
      <w:r>
        <w:rPr>
          <w:rFonts w:ascii="微软雅黑" w:hAnsi="微软雅黑" w:eastAsia="微软雅黑"/>
          <w:sz w:val="21"/>
        </w:rPr>
        <w:t>调拨单创建后选入需外协零件，提交后形成外协订单或调拨任务。</w:t>
      </w:r>
    </w:p>
    <w:p w14:paraId="452496F8">
      <w:pPr>
        <w:pStyle w:val="16"/>
        <w:spacing w:after="60"/>
      </w:pPr>
      <w:r>
        <w:rPr>
          <w:rFonts w:ascii="微软雅黑" w:hAnsi="微软雅黑" w:eastAsia="微软雅黑"/>
          <w:sz w:val="21"/>
        </w:rPr>
        <w:t>调拨查询用于查看调拨单、明细、状态、到货数和外协厂家。</w:t>
      </w:r>
    </w:p>
    <w:p w14:paraId="3BF91127">
      <w:pPr>
        <w:pStyle w:val="16"/>
        <w:spacing w:after="60"/>
      </w:pPr>
      <w:r>
        <w:rPr>
          <w:rFonts w:ascii="微软雅黑" w:hAnsi="微软雅黑" w:eastAsia="微软雅黑"/>
          <w:sz w:val="21"/>
        </w:rPr>
        <w:t>未提交或未到货调拨单允许按规则撤回；已到货或已入库记录不应直接删除，应走冲销或退回流程。</w:t>
      </w:r>
    </w:p>
    <w:p w14:paraId="3877FC03">
      <w:pPr>
        <w:spacing w:after="120" w:line="276" w:lineRule="auto"/>
      </w:pPr>
    </w:p>
    <w:sectPr>
      <w:footerReference r:id="rId5" w:type="default"/>
      <w:pgSz w:w="12240" w:h="15840"/>
      <w:pgMar w:top="1152" w:right="1224" w:bottom="1152" w:left="122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C1EDD">
    <w:pPr>
      <w:pStyle w:val="24"/>
      <w:jc w:val="center"/>
    </w:pPr>
    <w:r>
      <w:rPr>
        <w:rFonts w:ascii="微软雅黑" w:hAnsi="微软雅黑" w:eastAsia="微软雅黑"/>
        <w:sz w:val="18"/>
      </w:rPr>
      <w:t>JY1.0 库房管理文档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7E25BA"/>
    <w:multiLevelType w:val="singleLevel"/>
    <w:tmpl w:val="BA7E25BA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29144C"/>
    <w:rsid w:val="3F13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2E74B5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657119C-6982-421D-8BA7-E74DEB70A7D9-1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kRNMUpUZEVKVEpESlRJeVpXeGxiV1Z1ZEhNbE1qSWxNMEVsTjBJbE1qSjBWMkZ5Y214dFMwUnROalE1TkRJMUpUSXlKVE5CSlRkQ0pUSXlhV1FsTWpJbE0wRWxNakowVjJGeWNteHRTMFJ0TmpRNU5ESTFKVEl5SlRKREpUSXlibUZ0WlNVeU1pVXpRU1V5TW5OMFlYSjBKVEl5SlRKREpUSXlkR2wwYkdVbE1qSWxNMEVsTWpJbFJUVWxRa01sT0RBbFJUVWxRVGNsT0VJbE1rWWxSVGNsUWtJbE9UTWxSVFlsT1VRbE9VW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QyaDZWbEJUYVdwWWF6ZzNPVE14TWlVeU1pVTNSQ1V5UXlVM1FpVXlNbTVoYldVbE1qSWxNMEVsTWpJbFJUVWxPVEFsT0VRbFJUY2xRVGNsUWpBbE1qSWxNa01sTWpKMGVYQmxKVEl5SlROQkpUSXljM1J5YVc1bkpUSXlKVEpESlRJeWRtRnNkV1VsTWpJbE0wRWxNaklsTWpJbE1rTWxNakpqWVhSbFoyOXllU1V5TWlVelFTVXlNbVJsWm1GMWJIUWxNaklsTWtNbE1qSnBaQ1V5TWlVelFTVXlNazVHV2taQlExaHdRV0kwTnpJM056a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nlVNE9TVkJPU1ZGTmlVNU5pVTVPU1ZGT1NVNE55VTROeVZGT0NWQ05DVkJS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W5aQlNsTllkbk5HYURBek16WTFPQ1V5TWlVM1JDVXlReVUzUWlVeU1tNWhiV1VsTWpJbE0wRWxNaklsUlRVbE9UQWxPRVFsUlRjbFFUY2xRakFsTWpJbE1rTWxNakowZVhCbEpUSXlKVE5CSlRJeWMzUnlhVzVuSlRJeUpUSkRKVEl5ZG1Gc2RXVWxNaklsTTBFbE1qSWxNaklsTWtNbE1qSmpZWFJsWjI5eWVTVXlNaVV6UVNVeU1tUmxabUYxYkhRbE1qSWxNa01sTWpKcFpDVXlNaVV6UVNVeU1sQnhTVXBuVkdObmRuUTVOell3TVRZ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EpaY205NmFtUllWVTR6TVRNME5EWWxNaklsTjBRbE1rTWxOMElsTWpKdVlXMWxKVEl5SlROQkpUSXlKVVUxSlRrd0pUaEVKVVUzSlVFM0pVSXdKVEl5SlRKREpUSXlkSGx3WlNVeU1pVXpRU1V5TW5OMGNtbHVaeVV5TWlVeVF5VXlNblpoYkhWbEpUSXlKVE5CSlRJeUpUSXlKVEpESlRJeVkyRjBaV2R2Y25rbE1qSWxNMEVsTWpKa1pXWmhkV3gwSlRJeUpUSkRKVEl5YVdRbE1qSWxNMEVsTWpKdGRHRllWWEpwU21KTU5UUTBOelkz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BbE1rTWxNako1SlRJeUpUTkJNQ1V5UXlVeU1uY2xNaklsTTBFbE1qSjNKVEl5SlRKREpUSXlhQ1V5TWlVelFTVXlNbWdsTWpJbE4wUWxNa01sTWpKMFpYaDBKVEl5SlROQkpUSXlKVVUySlRrNEpVRk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FXRmxSMU5DWVhkUlFqYzJPVFk0TUNVeU1pVXpRU1UzUWlVeU1tbGtKVEl5SlROQkpUSXlRV0ZsUjFOQ1lYZFJRamMyT1RZNE1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SWVsaFBkVU55V0dkRU5Ua3dORFEySlRJeUpUZEVKVEpESlRkQ0pUSXlibUZ0WlNVeU1pVXpRU1V5TWlWRk5TVTVNQ1U0UkNWRk55VkJOeVZDTUNVeU1pVXlReVV5TW5SNWNHVWxNaklsTTBFbE1qSnpkSEpwYm1jbE1qSWxNa01sTWpKMllXeDFaU1V5TWlVelFTVXlNaVV5TWlVeVF5VXlNbU5oZEdWbmIzSjVKVEl5SlROQkpUSXlaR1ZtWVhWc2RDVXlNaVV5UXlVeU1tbGtKVEl5SlROQkpUSXlkR0ZCY0U1RGFtUnBkRFUzTnprM01D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nbFFqUWxRVGdsUlRZbFFUTWxPRE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EwSldRMlJoV2s1RFJUVXlNRE0wT1NVeU1pVTNSQ1V5UXlVM1FpVXlNbTVoYldVbE1qSWxNMEVsTWpJbFJUVWxPVEFsT0VRbFJUY2xRVGNsUWpBbE1qSWxNa01sTWpKMGVYQmxKVEl5SlROQkpUSXljM1J5YVc1bkpUSXlKVEpESlRJeWRtRnNkV1VsTWpJbE0wRWxNaklsTWpJbE1rTWxNakpqWVhSbFoyOXllU1V5TWlVelFTVXlNbVJsWm1GMWJIUWxNaklsTWtNbE1qSnBaQ1V5TWlVelFTVXlNa1ZZU0ZKeWEwaHdVbVl4TURZek56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bmQyRmtWbXBYYzFOd056UXpOakl4SlRJeUpUZEVKVEpESlRkQ0pUSXlibUZ0WlNVeU1pVXpRU1V5TWlWRk5TVTVNQ1U0UkNWRk55VkJOeVZDTUNVeU1pVXlReVV5TW5SNWNHVWxNaklsTTBFbE1qSnpkSEpwYm1jbE1qSWxNa01sTWpKMllXeDFaU1V5TWlVelFTVXlNaVV5TWlVeVF5VXlNbU5oZEdWbmIzSjVKVEl5SlROQkpUSXlaR1ZtWVhWc2RDVXlNaVV5UXlVeU1tbGtKVEl5SlROQkpUSXllVnB6WTFoWFpFeG5Wak0wTXpNeU1D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Q1V5UXlVeU1ua2xNaklsTTBFd0pUSkRKVEl5ZHlVeU1pVXpRU1V5TW5jbE1qSWxNa01sTWpKb0pUSXlKVE5CSlRJeWFDVXlNaVUzUkNVeVF5VXlNblJsZUhRbE1qSWxNMEVsTWpJbFJUVWxPVEFsT0RnbFJUWWxRVEFsUWt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VowUmtOd2JsZFNXV1F5T1RRMk9UTWxNaklsTjBRbE1rTWxOMElsTWpKdVlXMWxKVEl5SlROQkpUSXlKVVUxSlRrd0pUaEVKVVUzSlVFM0pVSXdKVEl5SlRKREpUSXlkSGx3WlNVeU1pVXpRU1V5TW5OMGNtbHVaeVV5TWlVeVF5VXlNblpoYkhWbEpUSXlKVE5CSlRJeUpUSXlKVEpESlRJeVkyRjBaV2R2Y25rbE1qSWxNMEVsTWpKa1pXWmhkV3gwSlRJeUpUSkRKVEl5YVdRbE1qSWxNMEVsTWpKVlZGZHpRWFpWUkdwQ09UUTJORGM0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U0TlNWQk5TVkZOU1ZDUVNVNU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sNmFXMWFaRzVLVUVZMU5qVTVNamtsTWpJbE0wRWxOMElsTWpKcFpDVXlNaVV6UVNVeU1ubDZhVzFhWkc1S1VFWTFOalU1TWpr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MXZWMFpOV1c5VlJIQTJNemsxTkRjbE1qSWxOMFFsTWtNbE4wSWxNakp1WVcxbEpUSXlKVE5CSlRJeUpVVTFKVGt3SlRoRUpVVTNKVUUzSlVJd0pUSXlKVEpESlRJeWRIbHdaU1V5TWlVelFTVXlNbk4wY21sdVp5VXlNaVV5UXlVeU1uWmhiSFZsSlRJeUpUTkJKVEl5SlRJeUpUSkRKVEl5WTJGMFpXZHZjbmtsTWpJbE0wRWxNakprWldaaGRXeDBKVEl5SlRKREpUSXlhV1FsTWpJbE0wRWxNakoyVEhaTmEzSk9Wa2w1TnpFek16UXp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U1U1TUNWQk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kZCd1pHNTVVRnBOYkRVeE5EZ3hPQ1V5TWlVM1JDVXlReVUzUWlVeU1tNWhiV1VsTWpJbE0wRWxNaklsUlRVbE9UQWxPRVFsUlRjbFFUY2xRakFsTWpJbE1rTWxNakowZVhCbEpUSXlKVE5CSlRJeWMzUnlhVzVuSlRJeUpUSkRKVEl5ZG1Gc2RXVWxNaklsTTBFbE1qSWxNaklsTWtNbE1qSmpZWFJsWjI5eWVTVXlNaVV6UVNVeU1tUmxabUYxYkhRbE1qSWxNa01sTWpKcFpDVXlNaVV6UVNVeU1rRnNSVk5VUWtWeGNtWXlNVGcwT1R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GtsT0RBbE9EQWxSVGdsUWpRbFFUY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NkVVZXY2s5SVRteFJOVEU1TURRMUpUSXlKVGRFSlRKREpUZENKVEl5Ym1GdFpTVXlNaVV6UVNVeU1pVkZOU1U1TUNVNFJDVkZOeVZCTnlWQ01DVXlNaVV5UXlVeU1uUjVjR1VsTWpJbE0wRWxNakp6ZEhKcGJtY2xNaklsTWtNbE1qSjJZV3gxWlNVeU1pVXpRU1V5TWlVeU1pVXlReVV5TW1OaGRHVm5iM0o1SlRJeUpUTkJKVEl5WkdWbVlYVnNkQ1V5TWlVeVF5VXlNbWxrSlRJeUpUTkJKVEl5ZVc1c2VWTnpSMEZ6UXpRMk5EY3pO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VKVGczSlRnM0pVVTRKVUkwSlVGRUpVVTFKVUpCSlRr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sMlZsRnFjVWh3VDBReU5qa3pOekVsTWpJbE4wUWxNa01sTjBJbE1qSnVZVzFsSlRJeUpUTkJKVEl5SlVVMUpUa3dKVGhFSlVVM0pVRTNKVUl3SlRJeUpUSkRKVEl5ZEhsd1pTVXlNaVV6UVNVeU1uTjBjbWx1WnlVeU1pVXlReVV5TW5aaGJIVmxKVEl5SlROQkpUSXlKVEl5SlRKREpUSXlZMkYwWldkdmNua2xNaklsTTBFbE1qSmtaV1poZFd4MEpUSXlKVEpESlRJeWFXUWxNaklsTTBFbE1qSlRjVlYxV25sdVdHMWlNak0xTXpRM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WQlJpVTVRaVZGTlNVNVJDVkJSaVZGTlNWQ1FTVTV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RFMWtZM2RYYlcxd1p6a3pOREl5TVNVeU1pVTNSQ1V5UXlVM1FpVXlNbTVoYldVbE1qSWxNMEVsTWpJbFJUVWxPVEFsT0VRbFJUY2xRVGNsUWpBbE1qSWxNa01sTWpKMGVYQmxKVEl5SlROQkpUSXljM1J5YVc1bkpUSXlKVEpESlRJeWRtRnNkV1VsTWpJbE0wRWxNaklsTWpJbE1rTWxNakpqWVhSbFoyOXllU1V5TWlVelFTVXlNbVJsWm1GMWJIUWxNaklsTWtNbE1qSnBaQ1V5TWlVelFTVXlNbkpTYjNSS1luUlBaa016TVRJNU1U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nNhVzVsVTNSNWJHVWxNaklsTTBFbE4wSWxNakpzYVc1bFYybGtkR2dsTWpJbE0wRXdKVGRFSlRKREpUSXlabWxzYkZOMGVXeGxKVEl5SlROQkpUZENKVEl5ZEhsd1pTVXlNaVV6UVNVeU1tNXZibVVsTWpJbE4wUWxNa01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FsTWtNbE1qSjVKVEl5SlROQk1DVXlReVV5TW5jbE1qSWxNMEVsTWpKM0pUSXlKVEpESlRJeWFDVXlNaVV6UVNVeU1tZ2xNaklsTjBRbE1rTWxNakowWlhoMEpUSXlKVE5CSlRJeUpVVTNKVGswSlRsR0pVVTBKVUpCSlVFM0pVVTVKVUV5SlRnMkpVVTJKVGsySlRrN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0cxTGRYQmliMU5tZERnNU9ETXlOaVV5TWlVelFTVTNRaVV5TW1sa0pUSXlKVE5CSlRJeWNHMUxkWEJpYjFObWREZzVPRE15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aWm01VVJHZENZbkZ0TnpRNU56TTRKVEl5SlRkRUpUSkRKVGRDSlRJeWJtRnRaU1V5TWlVelFTVXlNaVZGTlNVNU1DVTRSQ1ZGTnlWQk55VkNNQ1V5TWlVeVF5VXlNblI1Y0dVbE1qSWxNMEVsTWpKemRISnBibWNsTWpJbE1rTWxNakoyWVd4MVpTVXlNaVV6UVNVeU1pVXlNaVV5UXlVeU1tTmhkR1ZuYjNKNUpUSXlKVE5CSlRJeVpHVm1ZWFZzZENVeU1pVXlReVV5TW1sa0pUSXlKVE5CSlRJeVdsTlZSVk5JVTBkWVVEazFPRFkzT1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GdsUWtRbFFUWWxSVGtsT1RjbFFq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VMFprUTJaemRVOUxVell5TnprME15VXlNaVUzUkNVeVF5VTNRaVV5TW01aGJXVWxNaklsTTBFbE1qSWxSVFVsT1RBbE9FUWxSVGNsUVRjbFFqQWxNaklsTWtNbE1qSjBlWEJsSlRJeUpUTkJKVEl5YzNSeWFXNW5KVEl5SlRKREpUSXlkbUZzZFdVbE1qSWxNMEVsTWpJbE1qSWxNa01sTWpKallYUmxaMjl5ZVNVeU1pVXpRU1V5TW1SbFptRjFiSFFsTWpJbE1rTWxNakpwWkNVeU1pVXpRU1V5TW01TmVVNUxVRkJXV1dFNU1ERXdOVF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U0UkNVNFFTVkZOaVU0T0NVNU1DVkZOU1U1TXlVNE1TVkZOU1ZDUVNVNU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twSlkybEdiRmx3UjI0ek5EUXhNRElsTWpJbE0wRWxOMElsTWpKcFpDVXlNaVV6UVNVeU1rcEpZMmxHYkZsd1IyNHpORFF4TURJ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UmhSRkpVVUVwM2FtNDFOVGs1T1RRbE1qSWxOMFFsTWtNbE4wSWxNakp1WVcxbEpUSXlKVE5CSlRJeUpVVTFKVGt3SlRoRUpVVTNKVUUzSlVJd0pUSXlKVEpESlRJeWRIbHdaU1V5TWlVelFTVXlNbk4wY21sdVp5VXlNaVV5UXlVeU1uWmhiSFZsSlRJeUpUTkJKVEl5SlRJeUpUSkRKVEl5WTJGMFpXZHZjbmtsTWpJbE0wRWxNakprWldaaGRXeDBKVEl5SlRKREpUSXlhV1FsTWpJbE0wRWxNakpRYkU5SGNVSnNjSFpTTlRRM016U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U1U0UkNVNFFTVkZOaVU0T0NVNU1DVkZOU1U1TXlVNE1TVkZOU1U0TlNWQk5TVkZOU1ZDUVNVNU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OUVRYbHhSVXRUUTFFeU5UY3hPRFVsTWpJbE0wRWxOMElsTWpKcFpDVXlNaVV6UVNVeU1uTlFUWGx4UlV0VFExRXlOVGN4T0RV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RmFWMHRqWWtaeFQxbzJOamt4TWprbE1qSWxOMFFsTWtNbE4wSWxNakp1WVcxbEpUSXlKVE5CSlRJeUpVVTFKVGt3SlRoRUpVVTNKVUUzSlVJd0pUSXlKVEpESlRJeWRIbHdaU1V5TWlVelFTVXlNbk4wY21sdVp5VXlNaVV5UXlVeU1uWmhiSFZsSlRJeUpUTkJKVEl5SlRJeUpUSkRKVEl5WTJGMFpXZHZjbmtsTWpJbE0wRWxNakprWldaaGRXeDBKVEl5SlRKREpUSXlhV1FsTWpJbE0wRWxNakpPVDB4YVIyWlBaVTU2TkRFM01ETTB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aVZCUmlVNVFpVkZOU1U1UkNWQlJpVkZOU1U0TlNWQk5TVkZOU1ZDUVNVNU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aRWQxQkdlVVY0UVhrMk16YzNPRGNsTWpJbE0wRWxOMElsTWpKcFpDVXlNaVV6UVNVeU1tWkVkMUJHZVVWNFFYazJNemMzT0RjbE1qSWxNa01sTWpKdVlXMWxKVEl5SlROQkpUSXlkR1Y0ZENVeU1pVXlReVV5TW5ScGRHeGxKVEl5SlROQkpUSXlKVVUySlRrMkpUZzNKVVUySlRsREpVRkR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MXhjV0pUVmt0UlFsVTVNamN3TWpRbE1qSWxOMFFsTWtNbE4wSWxNakp1WVcxbEpUSXlKVE5CSlRJeUpVVTFKVGt3SlRoRUpVVTNKVUUzSlVJd0pUSXlKVEpESlRJeWRIbHdaU1V5TWlVelFTVXlNbk4wY21sdVp5VXlNaVV5UXlVeU1uWmhiSFZsSlRJeUpUTkJKVEl5SlRJeUpUSkRKVEl5WTJGMFpXZHZjbmtsTWpJbE0wRWxNakprWldaaGRXeDBKVEl5SlRKREpUSXlhV1FsTWpJbE0wRWxNakpXVWtkbFIxTkdWV3RKT1RJMk5qSTB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PU1U0TnlVNE55VkZPQ1ZDTkNWQlJDVkZOQ1ZDUWlWQ05pVkZOU1U0TlNWQk5TVkZOU1ZDUVNVNU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4TldGZFZiMlZxYTBZM05qSXpPRGtsTWpJbE0wRWxOMElsTWpKcFpDVXlNaVV6UVNVeU1teE5XRmRWYjJWcWEwWTNOakl6T0Rr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lZwMVRFMXdUbGRUY2pReE9ERTVOaVV5TWlVM1JDVXlReVUzUWlVeU1tNWhiV1VsTWpJbE0wRWxNaklsUlRVbE9UQWxPRVFsUlRjbFFUY2xRakFsTWpJbE1rTWxNakowZVhCbEpUSXlKVE5CSlRJeWMzUnlhVzVuSlRJeUpUSkRKVEl5ZG1Gc2RXVWxNaklsTTBFbE1qSWxNaklsTWtNbE1qSmpZWFJsWjI5eWVTVXlNaVV6UVNVeU1tUmxabUYxYkhRbE1qSWxNa01sTWpKcFpDVXlNaVV6UVNVeU1uVkdjbGh1ZG1OVWFXNHdPRFl3TVRZ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0SlRnM0pVRkJKVVUxSlRnNEpVSTJKVVUwSlVKQ0pVSTJKVVU0SlVJMEpVRTRKVVUySlVFekpUZ3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jbnBNUjI5S1NXOUZVVE0yTkRFMU9TVXlNaVUzUkNVeVF5VTNRaVV5TW01aGJXVWxNaklsTTBFbE1qSWxSVFVsT1RBbE9FUWxSVGNsUVRjbFFqQWxNaklsTWtNbE1qSjBlWEJsSlRJeUpUTkJKVEl5YzNSeWFXNW5KVEl5SlRKREpUSXlkbUZzZFdVbE1qSWxNMEVsTWpJbE1qSWxNa01sTWpKallYUmxaMjl5ZVNVeU1pVXpRU1V5TW1SbFptRjFiSFFsTWpJbE1rTWxNakpwWkNVeU1pVXpRU1V5TW1aa2NXdGtVbmhHYkZNd05EazVPVF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a1UyWjBiMUZJVEhGaU5UWTRNakl6SlRJeUpUZEVKVEpESlRkQ0pUSXlibUZ0WlNVeU1pVXpRU1V5TWlWRk5TVTVNQ1U0UkNWRk55VkJOeVZDTUNVeU1pVXlReVV5TW5SNWNHVWxNaklsTTBFbE1qSnpkSEpwYm1jbE1qSWxNa01sTWpKMllXeDFaU1V5TWlVelFTVXlNaVV5TWlVeVF5VXlNbU5oZEdWbmIzSjVKVEl5SlROQkpUSXlaR1ZtWVhWc2RDVXlNaVV5UXlVeU1tbGtKVEl5SlROQkpUSXljVlJvWm1SVGNIWldURFE0TkRVM09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Q1V5UXlVeU1ua2xNaklsTTBFd0pUSkRKVEl5ZHlVeU1pVXpRU1V5TW5jbE1qSWxNa01sTWpKb0pUSXlKVE5CSlRJeWFDVXlNaVUzUkNVeVF5VXlNblJsZUhRbE1qSWxNMEVsTWpJbFJUWWxPVGdsUVVZ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dWIzTk5VWEZ1YlV0WE1ETXhNalkySlRJeUpUZEVKVEpESlRkQ0pUSXlibUZ0WlNVeU1pVXpRU1V5TWlWRk5TVTVNQ1U0UkNWRk55VkJOeVZDTUNVeU1pVXlReVV5TW5SNWNHVWxNaklsTTBFbE1qSnpkSEpwYm1jbE1qSWxNa01sTWpKMllXeDFaU1V5TWlVelFTVXlNaVV5TWlVeVF5VXlNbU5oZEdWbmIzSjVKVEl5SlROQkpUSXlaR1ZtWVhWc2RDVXlNaVV5UXlVeU1tbGtKVEl5SlROQkpUSXlUMDVOVTI1VGNYVkphRFV5TlRBd05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Q1V5UXlVeU1ua2xNaklsTTBFd0pUSkRKVEl5ZHlVeU1pVXpRU1V5TW5jbE1qSWxNa01sTWpKb0pUSXlKVE5CSlRJeWFDVXlNaVUzUkNVeVF5VXlNblJsZUhRbE1qSWxNMEVsTWpJbFJUVWxPVEFsUVRZ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ozVFc1NFVXcFZha1ZrTmpRek1qUTRKVEl5SlROQkpUZENKVEl5YVdRbE1qSWxNMEVsTWpKM1RXNTRVV3BWYWtWa05qUXpNalE0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1ZJZW05blptWjBSSGc1TnpnNU1ESWxNaklsTjBRbE1rTWxOMElsTWpKdVlXMWxKVEl5SlROQkpUSXlKVVUxSlRrd0pUaEVKVVUzSlVFM0pVSXdKVEl5SlRKREpUSXlkSGx3WlNVeU1pVXpRU1V5TW5OMGNtbHVaeVV5TWlVeVF5VXlNblpoYkhWbEpUSXlKVE5CSlRJeUpUSXlKVEpESlRJeVkyRjBaV2R2Y25rbE1qSWxNMEVsTWpKa1pXWmhkV3gwSlRJeUpUSkRKVEl5YVdRbE1qSWxNMEVsTWpKR2JIUnhZa1JMYTJOck9ETTRNakky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aVU0UVNWQk5TVkZOU1ZDUVNVNVJpVXlReVZGTlNWQ09TVkNOaVZGTmlVNFJpVTVNQ1ZGT0NWQ05TVkNOeVZGT0NWQk1TVkJOU1ZGTmlVNU5pVTVP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TjFha2RPUzJGM1QzZzFORFkxTVRNbE1qSWxNMEVsTjBJbE1qSnBaQ1V5TWlVelFTVXlNbU4xYWtkT1MyRjNUM2cxTkRZMU1UT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zlYUlU1dGVrWjZUMnMyTURNd09ESWxNaklsTjBRbE1rTWxOMElsTWpKdVlXMWxKVEl5SlROQkpUSXlKVVUxSlRrd0pUaEVKVVUzSlVFM0pVSXdKVEl5SlRKREpUSXlkSGx3WlNVeU1pVXpRU1V5TW5OMGNtbHVaeVV5TWlVeVF5VXlNblpoYkhWbEpUSXlKVE5CSlRJeUpUSXlKVEpESlRJeVkyRjBaV2R2Y25rbE1qSWxNMEVsTWpKa1pXWmhkV3gwSlRJeUpUSkRKVEl5YVdRbE1qSWxNMEVsTWpKUGEyTjNjWGhrVkV4WU1UZzROak14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d0pUSkRKVEl5ZVNVeU1pVXpRVEFsTWtNbE1qSjNKVEl5SlROQkpUSXlkeVV5TWlVeVF5VXlNbWdsTWpJbE0wRWxNakpvSlRJeUpUZEVKVEpESlRJeWRHVjRkQ1V5TWlVelFTVXlNaVZGTkNWQ09DVTRSQ1ZGTlNVNU1DVTRPQ1ZGTmlWQk1DVkNR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bGliMGhxZW5OcVNtd3lOVFU0TnpnbE1qSWxNMEVsTjBJbE1qSnBaQ1V5TWlVelFTVXlNbWxpYjBocWVuTnFTbXd5TlRVNE56Z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VIVjRkVU41Wm0xTWR6WTFNVEV5TlNVeU1pVTNSQ1V5UXlVM1FpVXlNbTVoYldVbE1qSWxNMEVsTWpJbFJUVWxPVEFsT0VRbFJUY2xRVGNsUWpBbE1qSWxNa01sTWpKMGVYQmxKVEl5SlROQkpUSXljM1J5YVc1bkpUSXlKVEpESlRJeWRtRnNkV1VsTWpJbE0wRWxNaklsTWpJbE1rTWxNakpqWVhSbFoyOXllU1V5TWlVelFTVXlNbVJsWm1GMWJIUWxNaklsTWtNbE1qSnBaQ1V5TWlVelFTVXlNazlLUlZObVdrZDFja2cxTURFM05q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TROU1ZCTlNWRk5TVkNRU1U1TXlWRk5TVkJSU1U0UXlWRk5pVTRPQ1U1TU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"/>
    </extobj>
    <extobj name="E657119C-6982-421D-8BA7-E74DEB70A7D9-2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mxVM0ZpZUVkNlFtWkdOREUxTVRZeUpUSXlKVE5CSlRkQ0pUSXlhV1FsTWpJbE0wRWxNakpsVTNGaWVFZDZRbVpHTkRFMU1UWXlKVEl5SlRKREpUSXlibUZ0WlNVeU1pVXpRU1V5TW5OMFlYSjBKVEl5SlRKREpUSXlkR2wwYkdVbE1qSWxNMEVsTWpJbFJUVWxRa01sT0RBbFJUVWxRVGNsT0VJbE1rWWxSVGNsUWtJbE9UTWxSVFlsT1VRbE9VW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VtRk9kbTlNVUV4RFpUSXpOemsyTXlVeU1pVTNSQ1V5UXlVM1FpVXlNbTVoYldVbE1qSWxNMEVsTWpJbFJUVWxPVEFsT0VRbFJUY2xRVGNsUWpBbE1qSWxNa01sTWpKMGVYQmxKVEl5SlROQkpUSXljM1J5YVc1bkpUSXlKVEpESlRJeWRtRnNkV1VsTWpJbE0wRWxNaklsTWpJbE1rTWxNakpqWVhSbFoyOXllU1V5TWlVelFTVXlNbVJsWm1GMWJIUWxNaklsTWtNbE1qSnBaQ1V5TWlVelFTVXlNa3BKWVc5NlIxSndSMU15TnprMk5EZ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NKVGswSlRsR0pVVTJKVGc0SlRrd0pVVTRKVUZGSlVFeUpVVTFKVGhFSlRrM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YwbFZZbWQxYkZoQlNqZ3pNek0xTWlVeU1pVTNSQ1V5UXlVM1FpVXlNbTVoYldVbE1qSWxNMEVsTWpJbFJUVWxPVEFsT0VRbFJUY2xRVGNsUWpBbE1qSWxNa01sTWpKMGVYQmxKVEl5SlROQkpUSXljM1J5YVc1bkpUSXlKVEpESlRJeWRtRnNkV1VsTWpJbE0wRWxNaklsTWpJbE1rTWxNakpqWVhSbFoyOXllU1V5TWlVelFTVXlNbVJsWm1GMWJIUWxNaklsTWtNbE1qSnBaQ1V5TWlVelFTVXlNbGRSYjBGNWRYaDVSV281TXpRek56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jbE9UUWxPVVlsUlRZbE9EZ2xPVEFsUlRrbFFUSWxPRFlsUlRZbE9UWWxPVGtsUlRVbE9FUWxPV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NaRk5QYUdSMFNuQnNPVGMzTWpnNEpUSXlKVE5CSlRkQ0pUSXlhV1FsTWpJbE0wRWxNakozWkZOUGFHUjBTbkJzT1RjM01qZz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QmtlazVQV0ZWeVNtZzBOVEV5TlRJbE1qSWxOMFFsTWtNbE4wSWxNakp1WVcxbEpUSXlKVE5CSlRJeUpVVTFKVGt3SlRoRUpVVTNKVUUzSlVJd0pUSXlKVEpESlRJeWRIbHdaU1V5TWlVelFTVXlNbk4wY21sdVp5VXlNaVV5UXlVeU1uWmhiSFZsSlRJeUpUTkJKVEl5SlRJeUpUSkRKVEl5WTJGMFpXZHZjbmtsTWpJbE0wRWxNakprWldaaGRXeDBKVEl5SlRKREpUSXlhV1FsTWpJbE0wRWxNakpQY1dKcVYyUkpjRVIxT1RZME5ES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EpVSkNKVGt6SlVVMUpVSkJKVGt6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1p5ZFUxSlptUnJXa1UzTWpneU56Z2xNaklsTjBRbE1rTWxOMElsTWpKdVlXMWxKVEl5SlROQkpUSXlKVVUxSlRrd0pUaEVKVVUzSlVFM0pVSXdKVEl5SlRKREpUSXlkSGx3WlNVeU1pVXpRU1V5TW5OMGNtbHVaeVV5TWlVeVF5VXlNblpoYkhWbEpUSXlKVE5CSlRJeUpUSXlKVEpESlRJeVkyRjBaV2R2Y25rbE1qSWxNMEVsTWpKa1pXWmhkV3gwSlRJeUpUSkRKVEl5YVdRbE1qSWxNMEVsTWpKeGRFdDNSRUZEZEVocU56Y3hNVGMw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JKVUV3SlVJNUpVVTJKVGhFSlVGRkpVVTVKVUV5SlRnMkpVVTJKVGsySlRrNUpVVTFKVGhFSlRrMUpVVTFKVGczSlVKQkpVVTFKVUpCSlRre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VZKUmt0UVlsTkRUMnM1TkRRMk56Y2xNaklsTjBRbE1rTWxOMElsTWpKdVlXMWxKVEl5SlROQkpUSXlKVVUxSlRrd0pUaEVKVVUzSlVFM0pVSXdKVEl5SlRKREpUSXlkSGx3WlNVeU1pVXpRU1V5TW5OMGNtbHVaeVV5TWlVeVF5VXlNblpoYkhWbEpUSXlKVE5CSlRJeUpUSXlKVEpESlRJeVkyRjBaV2R2Y25rbE1qSWxNMEVsTWpKa1pXWmhkV3gwSlRJeUpUSkRKVEl5YVdRbE1qSWxNMEVsTWpKSGJtTnVUVXhtYWxGeU1EVTVOREk0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PQ1U0TUNVNU55VkZOaVU1UkNVNU1DVkZOU1U0TnlWQ1FTVkZOU1ZDUVNVNU1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FU5MGFGbHFWMWhaVHpjd01UZzNNU1V5TWlVM1JDVXlReVUzUWlVeU1tNWhiV1VsTWpJbE0wRWxNaklsUlRVbE9UQWxPRVFsUlRjbFFUY2xRakFsTWpJbE1rTWxNakowZVhCbEpUSXlKVE5CSlRJeWMzUnlhVzVuSlRJeUpUSkRKVEl5ZG1Gc2RXVWxNaklsTTBFbE1qSWxNaklsTWtNbE1qSmpZWFJsWjI5eWVTVXlNaVV6UVNVeU1tUmxabUYxYkhRbE1qSWxNa01sTWpKcFpDVXlNaVV6UVNVeU1tRnVkMjFxVG1kelQxUXdNVFE1Tmp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1SlVFeUpUZzJKVVUySlRrMkpUazVKVVUwSlVKQkpVSkJKVVUzSlVFeEpVRkZKVVU0SlVGRkpVRT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IyaGxXRXBUU0dOa1lUa3dNVGMxT1NVeU1pVXpRU1UzUWlVeU1tbGtKVEl5SlROQkpUSXlSMmhsV0VwVFNHTmtZVGt3TVRjMU9T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WmVWcHdRWGxrYmtoUU1EUTRNemt6SlRJeUpUZEVKVEpESlRkQ0pUSXlibUZ0WlNVeU1pVXpRU1V5TWlWRk5TVTVNQ1U0UkNWRk55VkJOeVZDTUNVeU1pVXlReVV5TW5SNWNHVWxNaklsTTBFbE1qSnpkSEpwYm1jbE1qSWxNa01sTWpKMllXeDFaU1V5TWlVelFTVXlNaVV5TWlVeVF5VXlNbU5oZEdWbmIzSjVKVEl5SlROQkpUSXlaR1ZtWVhWc2RDVXlNaVV5UXlVeU1tbGtKVEl5SlROQkpUSXlhazFJVlhKQ1kyZHBXVFUxTVRRek9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TROeVZDUVNWRk5TVkNRU1U1TX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"/>
    </extobj>
  </extobj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974</Words>
  <Characters>1062</Characters>
  <Lines>0</Lines>
  <Paragraphs>0</Paragraphs>
  <TotalTime>0</TotalTime>
  <ScaleCrop>false</ScaleCrop>
  <LinksUpToDate>false</LinksUpToDate>
  <CharactersWithSpaces>1097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KOORI</cp:lastModifiedBy>
  <dcterms:modified xsi:type="dcterms:W3CDTF">2026-07-27T06:48:19Z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eyJoZGlkIjoiYWJlNzliOGIwMzliNTliYTBlMWZmZjA4YjA3ZTBlZGQiLCJ1c2VySWQiOiI1NjEyNDI1NTcifQ==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EC63A20D950F49F7AF29909398968907_12</vt:lpwstr>
  </property>
</Properties>
</file>